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C74D2">
      <w:pPr>
        <w:pStyle w:val="36"/>
      </w:pPr>
      <w:bookmarkStart w:id="0" w:name="_GoBack"/>
      <w:bookmarkEnd w:id="0"/>
      <w:r>
        <w:t>Guna B U</w:t>
      </w:r>
    </w:p>
    <w:p w14:paraId="6860265B">
      <w:r>
        <w:t>Electrical Maintenance Engineer</w:t>
      </w:r>
      <w:r>
        <w:br w:type="textWrapping"/>
      </w:r>
      <w:r>
        <w:t>Phone: 9944596686 | Email: gunabu003@gmail.com | Location: Tamil Nadu, India</w:t>
      </w:r>
    </w:p>
    <w:p w14:paraId="58755957">
      <w:pPr>
        <w:pStyle w:val="2"/>
      </w:pPr>
      <w:r>
        <w:t>Professional Summary</w:t>
      </w:r>
    </w:p>
    <w:p w14:paraId="6BE2C381">
      <w:r>
        <w:t>Electrical Maintenance Engineer with 3 years of industrial experience in electrical maintenance, PLC troubleshooting, control panel wiring, and automation systems. Experienced in PLC and HMI configuration, fault finding, preventive maintenance, and industrial equipment maintenance. Skilled in improving machine reliability and minimizing downtime in manufacturing environments.</w:t>
      </w:r>
    </w:p>
    <w:p w14:paraId="05BEC55B">
      <w:pPr>
        <w:pStyle w:val="2"/>
      </w:pPr>
      <w:r>
        <w:t>Skills</w:t>
      </w:r>
    </w:p>
    <w:p w14:paraId="4BE70EBB">
      <w:pPr>
        <w:pStyle w:val="23"/>
      </w:pPr>
      <w:r>
        <w:t>PLC troubleshooting and programming</w:t>
      </w:r>
    </w:p>
    <w:p w14:paraId="1CDEB060">
      <w:pPr>
        <w:pStyle w:val="23"/>
      </w:pPr>
      <w:r>
        <w:t>Delta PLC configuration</w:t>
      </w:r>
    </w:p>
    <w:p w14:paraId="24A2DFC3">
      <w:pPr>
        <w:pStyle w:val="23"/>
      </w:pPr>
      <w:r>
        <w:t>Allen Bradley PLC basics</w:t>
      </w:r>
    </w:p>
    <w:p w14:paraId="398E79A7">
      <w:pPr>
        <w:pStyle w:val="23"/>
      </w:pPr>
      <w:r>
        <w:t>HMI configuration and troubleshooting</w:t>
      </w:r>
    </w:p>
    <w:p w14:paraId="5EE5C3E4">
      <w:pPr>
        <w:pStyle w:val="23"/>
      </w:pPr>
      <w:r>
        <w:t>Electrical control panel wiring</w:t>
      </w:r>
    </w:p>
    <w:p w14:paraId="12DB7493">
      <w:pPr>
        <w:pStyle w:val="23"/>
      </w:pPr>
      <w:r>
        <w:t>Industrial electrical maintenance</w:t>
      </w:r>
    </w:p>
    <w:p w14:paraId="248370CB">
      <w:pPr>
        <w:pStyle w:val="23"/>
      </w:pPr>
      <w:r>
        <w:t>Motor control circuits</w:t>
      </w:r>
    </w:p>
    <w:p w14:paraId="1C21F253">
      <w:pPr>
        <w:pStyle w:val="23"/>
      </w:pPr>
      <w:r>
        <w:t>VFD troubleshooting</w:t>
      </w:r>
    </w:p>
    <w:p w14:paraId="5F2FB272">
      <w:pPr>
        <w:pStyle w:val="23"/>
      </w:pPr>
      <w:r>
        <w:t>Preventive and breakdown maintenance</w:t>
      </w:r>
    </w:p>
    <w:p w14:paraId="69A98D5A">
      <w:pPr>
        <w:pStyle w:val="23"/>
      </w:pPr>
      <w:r>
        <w:t>Electrical drawings and panel modification</w:t>
      </w:r>
    </w:p>
    <w:p w14:paraId="43119DDE">
      <w:pPr>
        <w:pStyle w:val="2"/>
      </w:pPr>
      <w:r>
        <w:t>Professional Experience</w:t>
      </w:r>
    </w:p>
    <w:p w14:paraId="7AE978DD">
      <w:r>
        <w:t>Electrical Maintenance Engineer</w:t>
      </w:r>
      <w:r>
        <w:br w:type="textWrapping"/>
      </w:r>
      <w:r>
        <w:t>ESAB India Limited</w:t>
      </w:r>
      <w:r>
        <w:br w:type="textWrapping"/>
      </w:r>
      <w:r>
        <w:t>Experience: 3 Years</w:t>
      </w:r>
    </w:p>
    <w:p w14:paraId="016A8257">
      <w:r>
        <w:t>• Performed electrical maintenance and troubleshooting of industrial machines.</w:t>
      </w:r>
      <w:r>
        <w:br w:type="textWrapping"/>
      </w:r>
      <w:r>
        <w:t>• Worked on PLC based automation systems including Delta PLC.</w:t>
      </w:r>
      <w:r>
        <w:br w:type="textWrapping"/>
      </w:r>
      <w:r>
        <w:t>• Configured and maintained HMI systems.</w:t>
      </w:r>
      <w:r>
        <w:br w:type="textWrapping"/>
      </w:r>
      <w:r>
        <w:t>• Executed new control panel wiring and panel modification works.</w:t>
      </w:r>
      <w:r>
        <w:br w:type="textWrapping"/>
      </w:r>
      <w:r>
        <w:t>• Reduced machine downtime by effective fault diagnosis.</w:t>
      </w:r>
      <w:r>
        <w:br w:type="textWrapping"/>
      </w:r>
      <w:r>
        <w:t>• Conducted preventive maintenance for motors, drives, and control systems.</w:t>
      </w:r>
    </w:p>
    <w:p w14:paraId="346285D0">
      <w:pPr>
        <w:pStyle w:val="2"/>
      </w:pPr>
      <w:r>
        <w:t>Education</w:t>
      </w:r>
    </w:p>
    <w:p w14:paraId="16F9F239">
      <w:r>
        <w:t>Diploma in Electrical and Electronics Engineering</w:t>
      </w:r>
    </w:p>
    <w:p w14:paraId="2272E6AD">
      <w:pPr>
        <w:pStyle w:val="2"/>
      </w:pPr>
      <w:r>
        <w:t>Certifications</w:t>
      </w:r>
    </w:p>
    <w:p w14:paraId="0E21D19F">
      <w:r>
        <w:t>• Delta PLC Certification</w:t>
      </w:r>
    </w:p>
    <w:p w14:paraId="4AEB4929">
      <w:r>
        <w:t>• Allen Bradley PLC Certification</w:t>
      </w:r>
    </w:p>
    <w:p w14:paraId="50833EFA">
      <w:pPr>
        <w:pStyle w:val="2"/>
      </w:pPr>
      <w:r>
        <w:t>Additional Information</w:t>
      </w:r>
    </w:p>
    <w:p w14:paraId="5EE3F3B4">
      <w:r>
        <w:t>• Strong troubleshooting and problem solving skills</w:t>
      </w:r>
      <w:r>
        <w:br w:type="textWrapping"/>
      </w:r>
      <w:r>
        <w:t>• Experience in industrial automation and electrical systems</w:t>
      </w:r>
      <w:r>
        <w:br w:type="textWrapping"/>
      </w:r>
      <w:r>
        <w:t>• Good communication and teamwork skills</w:t>
      </w:r>
      <w:r>
        <w:pict>
          <v:shape id="_x0000_s1025" o:spid="_x0000_s1025" o:spt="75" type="#_x0000_t75" style="position:absolute;left:0pt;margin-left:0pt;margin-top:0pt;height:1pt;width:1pt;z-index:251659264;mso-width-relative:page;mso-height-relative:page;" filled="f" o:preferrelative="t" stroked="f" coordsize="21600,21600">
            <v:path/>
            <v:fill on="f" focussize="0,0"/>
            <v:stroke on="f" joinstyle="miter"/>
            <v:imagedata r:id="rId6" o:title=""/>
            <o:lock v:ext="edit" aspectratio="t"/>
          </v:shape>
        </w:pic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 w:val="08F35EE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NUL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204</Words>
  <Characters>1421</Characters>
  <Lines>0</Lines>
  <Paragraphs>0</Paragraphs>
  <TotalTime>0</TotalTime>
  <ScaleCrop>false</ScaleCrop>
  <LinksUpToDate>false</LinksUpToDate>
  <CharactersWithSpaces>1590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saji gayathry</cp:lastModifiedBy>
  <dcterms:modified xsi:type="dcterms:W3CDTF">2026-06-24T06:36:14Z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3086F0D0DA3C42129AB533ACE6631F15_13</vt:lpwstr>
  </property>
</Properties>
</file>