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CD43D">
      <w:pPr>
        <w:jc w:val="left"/>
        <w:rPr>
          <w:sz w:val="24"/>
          <w:szCs w:val="24"/>
        </w:rPr>
      </w:pPr>
      <w:r>
        <w:br w:type="textWrapping"/>
      </w:r>
      <w:r>
        <w:rPr>
          <w:rFonts w:hint="default"/>
          <w:b/>
          <w:bCs/>
          <w:sz w:val="32"/>
          <w:szCs w:val="32"/>
          <w:lang w:val="en-US"/>
        </w:rPr>
        <w:t>AMRESH KUMAR</w:t>
      </w:r>
      <w:r>
        <w:rPr>
          <w:sz w:val="32"/>
          <w:szCs w:val="32"/>
        </w:rPr>
        <w:br w:type="textWrapping"/>
      </w:r>
      <w:r>
        <w:rPr>
          <w:rFonts w:hint="default"/>
          <w:sz w:val="24"/>
          <w:szCs w:val="24"/>
          <w:lang w:val="en-US"/>
        </w:rPr>
        <w:t>kumaramresh150</w:t>
      </w:r>
      <w:r>
        <w:rPr>
          <w:sz w:val="24"/>
          <w:szCs w:val="24"/>
        </w:rPr>
        <w:t xml:space="preserve">@gmail.com </w:t>
      </w:r>
      <w:r>
        <w:rPr>
          <w:b/>
          <w:bCs/>
          <w:sz w:val="24"/>
          <w:szCs w:val="24"/>
        </w:rPr>
        <w:t>|</w:t>
      </w:r>
      <w:r>
        <w:rPr>
          <w:sz w:val="24"/>
          <w:szCs w:val="24"/>
        </w:rPr>
        <w:t xml:space="preserve"> +91 </w:t>
      </w:r>
      <w:r>
        <w:rPr>
          <w:rFonts w:hint="default"/>
          <w:sz w:val="24"/>
          <w:szCs w:val="24"/>
          <w:lang w:val="en-US"/>
        </w:rPr>
        <w:t>9631807256</w:t>
      </w:r>
      <w:r>
        <w:rPr>
          <w:b/>
          <w:bCs/>
          <w:sz w:val="24"/>
          <w:szCs w:val="24"/>
        </w:rPr>
        <w:t xml:space="preserve"> |</w:t>
      </w:r>
      <w:r>
        <w:rPr>
          <w:sz w:val="24"/>
          <w:szCs w:val="24"/>
        </w:rPr>
        <w:t xml:space="preserve"> LinkedIn: </w:t>
      </w:r>
      <w:r>
        <w:rPr>
          <w:rFonts w:hint="default"/>
          <w:sz w:val="24"/>
          <w:szCs w:val="24"/>
          <w:lang w:val="en-US"/>
        </w:rPr>
        <w:t>Amresh kumar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 xml:space="preserve">Address: </w:t>
      </w:r>
      <w:r>
        <w:rPr>
          <w:rFonts w:hint="default"/>
          <w:sz w:val="24"/>
          <w:szCs w:val="24"/>
          <w:lang w:val="en-US"/>
        </w:rPr>
        <w:t>Samastipur</w:t>
      </w:r>
      <w:r>
        <w:rPr>
          <w:sz w:val="24"/>
          <w:szCs w:val="24"/>
        </w:rPr>
        <w:t xml:space="preserve">, </w:t>
      </w:r>
      <w:r>
        <w:rPr>
          <w:rFonts w:hint="default"/>
          <w:sz w:val="24"/>
          <w:szCs w:val="24"/>
          <w:lang w:val="en-US"/>
        </w:rPr>
        <w:t>Bihar</w:t>
      </w:r>
      <w:r>
        <w:rPr>
          <w:sz w:val="24"/>
          <w:szCs w:val="24"/>
        </w:rPr>
        <w:t>, India</w:t>
      </w:r>
    </w:p>
    <w:p w14:paraId="48A8E974">
      <w:pPr>
        <w:jc w:val="left"/>
        <w:rPr>
          <w:rFonts w:hint="default"/>
          <w:b/>
          <w:bCs/>
          <w:u w:val="single"/>
          <w:lang w:val="en-US"/>
        </w:rPr>
      </w:pPr>
      <w:r>
        <w:rPr>
          <w:b/>
          <w:bCs/>
          <w:u w:val="single"/>
        </w:rPr>
        <w:t>CAREER OBJECTIVE</w:t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 xml:space="preserve">            </w:t>
      </w:r>
    </w:p>
    <w:p w14:paraId="0C84E7C2">
      <w:pPr>
        <w:jc w:val="left"/>
        <w:rPr>
          <w:rFonts w:hint="default" w:ascii="Cambria" w:hAnsi="Cambria" w:eastAsia="SimSun" w:cs="Cambria"/>
          <w:sz w:val="24"/>
          <w:szCs w:val="24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Highly motivated </w:t>
      </w:r>
      <w:r>
        <w:rPr>
          <w:rStyle w:val="34"/>
          <w:rFonts w:hint="default" w:ascii="Cambria" w:hAnsi="Cambria" w:eastAsia="SimSun" w:cs="Cambria"/>
          <w:sz w:val="24"/>
          <w:szCs w:val="24"/>
        </w:rPr>
        <w:t>Utility Mechanical Maintenance Engineer</w:t>
      </w:r>
      <w:r>
        <w:rPr>
          <w:rFonts w:hint="default" w:ascii="Cambria" w:hAnsi="Cambria" w:eastAsia="SimSun" w:cs="Cambria"/>
          <w:sz w:val="24"/>
          <w:szCs w:val="24"/>
        </w:rPr>
        <w:t xml:space="preserve"> with</w:t>
      </w:r>
      <w:r>
        <w:rPr>
          <w:rFonts w:hint="default" w:ascii="Cambria" w:hAnsi="Cambria" w:eastAsia="SimSun" w:cs="Cambria"/>
          <w:b/>
          <w:bCs/>
          <w:sz w:val="24"/>
          <w:szCs w:val="24"/>
        </w:rPr>
        <w:t xml:space="preserve"> </w:t>
      </w:r>
      <w:r>
        <w:rPr>
          <w:rFonts w:hint="default" w:ascii="Cambria" w:hAnsi="Cambria" w:eastAsia="SimSun" w:cs="Cambria"/>
          <w:b/>
          <w:bCs/>
          <w:sz w:val="24"/>
          <w:szCs w:val="24"/>
          <w:lang w:val="en-US"/>
        </w:rPr>
        <w:t>12</w:t>
      </w:r>
      <w:r>
        <w:rPr>
          <w:rStyle w:val="34"/>
          <w:rFonts w:hint="default" w:ascii="Cambria" w:hAnsi="Cambria" w:eastAsia="SimSun" w:cs="Cambria"/>
          <w:sz w:val="24"/>
          <w:szCs w:val="24"/>
        </w:rPr>
        <w:t>+ years of experience</w:t>
      </w:r>
      <w:r>
        <w:rPr>
          <w:rFonts w:hint="default" w:ascii="Cambria" w:hAnsi="Cambria" w:eastAsia="SimSun" w:cs="Cambria"/>
          <w:sz w:val="24"/>
          <w:szCs w:val="24"/>
        </w:rPr>
        <w:t xml:space="preserve"> in steel</w:t>
      </w:r>
      <w:r>
        <w:rPr>
          <w:rFonts w:hint="default" w:ascii="Cambria" w:hAnsi="Cambria" w:eastAsia="SimSun" w:cs="Cambria"/>
          <w:sz w:val="24"/>
          <w:szCs w:val="24"/>
          <w:lang w:val="en-US"/>
        </w:rPr>
        <w:t xml:space="preserve"> &amp; concrete </w:t>
      </w:r>
      <w:r>
        <w:rPr>
          <w:rFonts w:hint="default" w:ascii="Cambria" w:hAnsi="Cambria" w:eastAsia="SimSun" w:cs="Cambria"/>
          <w:sz w:val="24"/>
          <w:szCs w:val="24"/>
        </w:rPr>
        <w:t xml:space="preserve"> plant utilities, mechanical maintenance, project execution, installation, and commissioning. Experienced in handling </w:t>
      </w:r>
      <w:r>
        <w:rPr>
          <w:rStyle w:val="34"/>
          <w:rFonts w:hint="default" w:ascii="Cambria" w:hAnsi="Cambria" w:eastAsia="SimSun" w:cs="Cambria"/>
          <w:sz w:val="24"/>
          <w:szCs w:val="24"/>
        </w:rPr>
        <w:t>centrifugal pumps, screw air compressors, EOT cranes, hot water generators, ETP/STP systems, pump houses, softener plants, and utility networks</w:t>
      </w:r>
      <w:r>
        <w:rPr>
          <w:rFonts w:hint="default" w:ascii="Cambria" w:hAnsi="Cambria" w:eastAsia="SimSun" w:cs="Cambria"/>
          <w:sz w:val="24"/>
          <w:szCs w:val="24"/>
        </w:rPr>
        <w:t xml:space="preserve">. Skilled in </w:t>
      </w:r>
      <w:r>
        <w:rPr>
          <w:rStyle w:val="34"/>
          <w:rFonts w:hint="default" w:ascii="Cambria" w:hAnsi="Cambria" w:eastAsia="SimSun" w:cs="Cambria"/>
          <w:sz w:val="24"/>
          <w:szCs w:val="24"/>
        </w:rPr>
        <w:t>preventive maintenance, troubleshooting, shutdown planning, manpower handling, spare parts management, and equipment reliability improvement</w:t>
      </w:r>
      <w:r>
        <w:rPr>
          <w:rFonts w:hint="default" w:ascii="Cambria" w:hAnsi="Cambria" w:eastAsia="SimSun" w:cs="Cambria"/>
          <w:sz w:val="24"/>
          <w:szCs w:val="24"/>
        </w:rPr>
        <w:t>. Proven ability to reduce downtime, enhance operational efficiency, and ensure safety</w:t>
      </w:r>
    </w:p>
    <w:p w14:paraId="45B4E42F">
      <w:pPr>
        <w:jc w:val="left"/>
        <w:rPr>
          <w:rFonts w:hint="default"/>
          <w:b/>
          <w:bCs/>
          <w:u w:val="none"/>
          <w:lang w:val="en-US"/>
        </w:rPr>
      </w:pPr>
      <w:r>
        <w:rPr>
          <w:rFonts w:hint="default" w:ascii="Cambria" w:hAnsi="Cambria" w:cs="Cambria"/>
          <w:u w:val="none"/>
        </w:rPr>
        <w:br w:type="textWrapping"/>
      </w:r>
      <w:r>
        <w:rPr>
          <w:b/>
          <w:bCs/>
          <w:u w:val="none"/>
        </w:rPr>
        <w:t>CORE COMPETENCE</w:t>
      </w:r>
    </w:p>
    <w:p w14:paraId="188BB309">
      <w:pPr>
        <w:jc w:val="left"/>
        <w:rPr>
          <w:b/>
          <w:bCs/>
        </w:rPr>
      </w:pPr>
      <w:r>
        <w:t>Project Planning &amp; Execution | Plant Equipment Installation &amp; Commissioning | Piping Design &amp; Fabrication | Utility System Management | Maintenance &amp; Troubleshooting Support | Safety &amp; Quality Compliance | Team Leadership &amp; Coordination | Resource &amp; Time Management | Continuous Improvement &amp; Process Optimization</w:t>
      </w:r>
      <w:r>
        <w:rPr>
          <w:rFonts w:hint="default"/>
          <w:lang w:val="en-US"/>
        </w:rPr>
        <w:t xml:space="preserve"> </w:t>
      </w:r>
      <w:r>
        <w:rPr>
          <w:rFonts w:hint="default" w:ascii="Cambria" w:hAnsi="Cambria" w:eastAsia="SimSun" w:cs="Cambria"/>
          <w:sz w:val="24"/>
          <w:szCs w:val="24"/>
        </w:rPr>
        <w:t>Hot Rolling Mill | Cold Mill | Draw Bench | Straightener Machine | Push Pointing Machine | Mechanical Maintenance | Preventive Maintenance | Breakdown Maintenance | Shutdown Maintenance | Troubleshooting | Equipment Reliability | Utility Systems Maintenance| Mixer Machine | Belt Conveyor System || Gearbox Maintenance | Bearing Replacement | Conveyor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hint="default" w:ascii="Cambria" w:hAnsi="Cambria" w:eastAsia="SimSun" w:cs="Cambria"/>
          <w:sz w:val="24"/>
          <w:szCs w:val="24"/>
        </w:rPr>
        <w:t>Maintenance</w:t>
      </w:r>
      <w:r>
        <w:rPr>
          <w:rFonts w:ascii="SimSun" w:hAnsi="SimSun" w:eastAsia="SimSun" w:cs="SimSun"/>
          <w:sz w:val="24"/>
          <w:szCs w:val="24"/>
        </w:rPr>
        <w:t>|</w:t>
      </w:r>
      <w:r>
        <w:rPr>
          <w:rFonts w:hint="default" w:ascii="Cambria" w:hAnsi="Cambria" w:cs="Cambria"/>
        </w:rPr>
        <w:br w:type="textWrapping"/>
      </w:r>
      <w:r>
        <w:br w:type="textWrapping"/>
      </w:r>
      <w:r>
        <w:rPr>
          <w:b/>
          <w:bCs/>
          <w:u w:val="single"/>
        </w:rPr>
        <w:t>WORK EXPERIENCE</w:t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  <w:t/>
      </w:r>
      <w:r>
        <w:rPr>
          <w:rFonts w:hint="default"/>
          <w:b/>
          <w:bCs/>
          <w:u w:val="single"/>
          <w:lang w:val="en-US"/>
        </w:rPr>
        <w:tab/>
      </w:r>
      <w:r>
        <w:rPr>
          <w:b/>
          <w:bCs/>
        </w:rPr>
        <w:br w:type="textWrapping"/>
      </w:r>
    </w:p>
    <w:p w14:paraId="362D785B">
      <w:pPr>
        <w:jc w:val="left"/>
        <w:rPr>
          <w:b/>
          <w:bCs/>
          <w:u w:val="single"/>
        </w:rPr>
      </w:pPr>
      <w:r>
        <w:rPr>
          <w:b/>
          <w:bCs/>
          <w:sz w:val="24"/>
          <w:szCs w:val="24"/>
        </w:rPr>
        <w:t>RASHMI METALIKS LIMITED, KHARAGPUR, WEST BENGAL</w:t>
      </w:r>
      <w:r>
        <w:rPr>
          <w:b/>
          <w:bCs/>
          <w:sz w:val="24"/>
          <w:szCs w:val="24"/>
        </w:rPr>
        <w:br w:type="textWrapping"/>
      </w:r>
      <w:r>
        <w:rPr>
          <w:rFonts w:hint="default"/>
          <w:b/>
          <w:bCs/>
          <w:u w:val="single"/>
          <w:lang w:val="en-US"/>
        </w:rPr>
        <w:t>SR.Engineer Utility Maintenance</w:t>
      </w:r>
      <w:r>
        <w:rPr>
          <w:b/>
          <w:bCs/>
          <w:u w:val="single"/>
        </w:rPr>
        <w:t xml:space="preserve"> – Seamless Plant (Brown Field)</w:t>
      </w:r>
      <w:r>
        <w:rPr>
          <w:rFonts w:hint="default"/>
          <w:b/>
          <w:bCs/>
          <w:u w:val="none"/>
          <w:lang w:val="en-US"/>
        </w:rPr>
        <w:t xml:space="preserve">                                                 </w:t>
      </w:r>
      <w:r>
        <w:rPr>
          <w:rFonts w:hint="default"/>
          <w:b/>
          <w:bCs/>
          <w:u w:val="single"/>
          <w:lang w:val="en-US"/>
        </w:rPr>
        <w:t>July</w:t>
      </w:r>
      <w:r>
        <w:rPr>
          <w:b/>
          <w:bCs/>
          <w:u w:val="single"/>
        </w:rPr>
        <w:t xml:space="preserve"> 202</w:t>
      </w:r>
      <w:r>
        <w:rPr>
          <w:rFonts w:hint="default"/>
          <w:b/>
          <w:bCs/>
          <w:u w:val="single"/>
          <w:lang w:val="en-US"/>
        </w:rPr>
        <w:t>3</w:t>
      </w:r>
      <w:r>
        <w:rPr>
          <w:b/>
          <w:bCs/>
          <w:u w:val="single"/>
        </w:rPr>
        <w:t xml:space="preserve"> – Present</w:t>
      </w:r>
    </w:p>
    <w:p w14:paraId="5AFC8839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Responsible for maintenance and troubleshooting of </w:t>
      </w:r>
      <w:r>
        <w:rPr>
          <w:rStyle w:val="34"/>
        </w:rPr>
        <w:t>Centrifugal Pumps, Process Pumps, Transfer Pumps, and Utility Pumps</w:t>
      </w:r>
      <w:r>
        <w:t xml:space="preserve"> to ensure uninterrupted plant operation. </w:t>
      </w:r>
    </w:p>
    <w:p w14:paraId="18F6BC7C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Performed preventive, predictive, and breakdown maintenance of </w:t>
      </w:r>
      <w:r>
        <w:rPr>
          <w:rStyle w:val="34"/>
        </w:rPr>
        <w:t>Screw Type Air Compressors</w:t>
      </w:r>
      <w:r>
        <w:t xml:space="preserve">, Air Dryers, and compressed air distribution systems. </w:t>
      </w:r>
    </w:p>
    <w:p w14:paraId="6377F4FA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Handled operation and maintenance of </w:t>
      </w:r>
      <w:r>
        <w:rPr>
          <w:rStyle w:val="34"/>
        </w:rPr>
        <w:t>EOT Cranes</w:t>
      </w:r>
      <w:r>
        <w:t xml:space="preserve">, including inspection of hoisting mechanisms, brakes, wire ropes, gearboxes, and safety systems. </w:t>
      </w:r>
    </w:p>
    <w:p w14:paraId="7127582B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Executed utility maintenance activities in the </w:t>
      </w:r>
      <w:r>
        <w:rPr>
          <w:rStyle w:val="34"/>
        </w:rPr>
        <w:t>Hot Mill Area</w:t>
      </w:r>
      <w:r>
        <w:t xml:space="preserve">, including compressed air, cooling water, nitrogen pipelines, and utility equipment. </w:t>
      </w:r>
    </w:p>
    <w:p w14:paraId="3F2041DA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Maintained and troubleshot </w:t>
      </w:r>
      <w:r>
        <w:rPr>
          <w:rStyle w:val="34"/>
        </w:rPr>
        <w:t>Pneumatic Actuator Valves, Control Valves, Solenoid Valves, and Pneumatic Cylinders</w:t>
      </w:r>
      <w:r>
        <w:t xml:space="preserve"> used in process automation systems. </w:t>
      </w:r>
    </w:p>
    <w:p w14:paraId="4F1ECC59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Responsible for operation and maintenance of </w:t>
      </w:r>
      <w:r>
        <w:rPr>
          <w:rStyle w:val="34"/>
        </w:rPr>
        <w:t>Hot Water Generator Systems</w:t>
      </w:r>
      <w:r>
        <w:t xml:space="preserve">, ensuring efficient heat transfer and equipment reliability. </w:t>
      </w:r>
    </w:p>
    <w:p w14:paraId="327DCA4B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Performed maintenance and monitoring of </w:t>
      </w:r>
      <w:r>
        <w:rPr>
          <w:rStyle w:val="34"/>
        </w:rPr>
        <w:t>Effluent Treatment Plant (ETP)</w:t>
      </w:r>
      <w:r>
        <w:t xml:space="preserve"> and </w:t>
      </w:r>
      <w:r>
        <w:rPr>
          <w:rStyle w:val="34"/>
        </w:rPr>
        <w:t>Sewage Treatment Plant (STP)</w:t>
      </w:r>
      <w:r>
        <w:t xml:space="preserve"> equipment, including pumps, blowers, agitators, and dosing systems. </w:t>
      </w:r>
    </w:p>
    <w:p w14:paraId="6F345AA8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Managed operation and maintenance of </w:t>
      </w:r>
      <w:r>
        <w:rPr>
          <w:rStyle w:val="34"/>
        </w:rPr>
        <w:t>Pump House Systems</w:t>
      </w:r>
      <w:r>
        <w:t xml:space="preserve">, ensuring continuous water supply to plant utilities. </w:t>
      </w:r>
    </w:p>
    <w:p w14:paraId="661536BE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Carried out maintenance of </w:t>
      </w:r>
      <w:r>
        <w:rPr>
          <w:rStyle w:val="34"/>
        </w:rPr>
        <w:t>Softener Plant</w:t>
      </w:r>
      <w:r>
        <w:t xml:space="preserve">, including resin regeneration, valve servicing, and performance monitoring. </w:t>
      </w:r>
    </w:p>
    <w:p w14:paraId="3922B107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Planned and executed preventive maintenance schedules to minimize equipment downtime and improve reliability. </w:t>
      </w:r>
    </w:p>
    <w:p w14:paraId="766AA2DD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Conducted root cause analysis of equipment failures and implemented corrective actions for continuous improvement. </w:t>
      </w:r>
    </w:p>
    <w:p w14:paraId="2A551895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Coordinated with production, utility, and project teams to ensure safe and efficient plant operations. </w:t>
      </w:r>
    </w:p>
    <w:p w14:paraId="1FA0AE39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Maintained maintenance records, spare parts inventory, and audit-related documentation while adhering to safety standards and plant procedures. </w:t>
      </w:r>
    </w:p>
    <w:p w14:paraId="072F5078">
      <w:pPr>
        <w:pStyle w:val="4"/>
        <w:keepNext w:val="0"/>
        <w:keepLines w:val="0"/>
        <w:widowControl/>
        <w:suppressLineNumbers w:val="0"/>
        <w:jc w:val="left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Key Equipment Handled</w:t>
      </w:r>
    </w:p>
    <w:p w14:paraId="4DD7E52D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Centrifugal Pumps </w:t>
      </w:r>
    </w:p>
    <w:p w14:paraId="12D66C4D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Screw Type Air Compressors </w:t>
      </w:r>
    </w:p>
    <w:p w14:paraId="5810342A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Air Dryers </w:t>
      </w:r>
    </w:p>
    <w:p w14:paraId="50957504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EOT Cranes </w:t>
      </w:r>
    </w:p>
    <w:p w14:paraId="6CE67F5D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Pneumatic Actuator Valves </w:t>
      </w:r>
    </w:p>
    <w:p w14:paraId="761B4540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Pneumatic Cylinders </w:t>
      </w:r>
    </w:p>
    <w:p w14:paraId="14A12EE3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Hot Water Generators </w:t>
      </w:r>
    </w:p>
    <w:p w14:paraId="574E7B08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ETP &amp; STP Systems </w:t>
      </w:r>
    </w:p>
    <w:p w14:paraId="6341555C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Pump House Equipment </w:t>
      </w:r>
    </w:p>
    <w:p w14:paraId="25D7E0BA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left"/>
      </w:pPr>
      <w:r>
        <w:t xml:space="preserve">Softener Plant </w:t>
      </w:r>
    </w:p>
    <w:p w14:paraId="53F0AE36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jc w:val="left"/>
      </w:pPr>
      <w:r>
        <w:t>Nitrogen, Air &amp; Water Utility Networks</w:t>
      </w:r>
    </w:p>
    <w:p w14:paraId="1D05A7F8">
      <w:pPr>
        <w:pStyle w:val="4"/>
        <w:keepNext w:val="0"/>
        <w:keepLines w:val="0"/>
        <w:widowControl/>
        <w:suppressLineNumbers w:val="0"/>
        <w:jc w:val="left"/>
        <w:rPr>
          <w:rStyle w:val="34"/>
          <w:rFonts w:hint="default" w:ascii="Cambria" w:hAnsi="Cambria" w:cs="Cambria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Style w:val="34"/>
          <w:rFonts w:hint="default" w:ascii="Cambria" w:hAnsi="Cambria" w:cs="Cambria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LAL BABA ENGINEERING LTD </w:t>
      </w:r>
      <w:r>
        <w:rPr>
          <w:rStyle w:val="34"/>
          <w:rFonts w:hint="default" w:ascii="Cambria" w:hAnsi="Cambria" w:cs="Cambr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Style w:val="34"/>
          <w:rFonts w:hint="default" w:ascii="Cambria" w:hAnsi="Cambria" w:cs="Cambria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HALDIA,WEST BENGAL</w:t>
      </w:r>
    </w:p>
    <w:p w14:paraId="33A333AF">
      <w:pPr>
        <w:pStyle w:val="4"/>
        <w:keepNext w:val="0"/>
        <w:keepLines w:val="0"/>
        <w:widowControl/>
        <w:suppressLineNumbers w:val="0"/>
        <w:jc w:val="left"/>
        <w:rPr>
          <w:rFonts w:hint="default" w:ascii="Cambria" w:hAnsi="Cambria" w:cs="Cambria"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</w:pP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>Utility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 xml:space="preserve"> &amp;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Mechanical Maintenance Engineer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non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non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non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none"/>
          <w:lang w:val="en-US"/>
          <w14:textFill>
            <w14:solidFill>
              <w14:schemeClr w14:val="tx1"/>
            </w14:solidFill>
          </w14:textFill>
        </w:rPr>
        <w:tab/>
        <w:t xml:space="preserve">     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none"/>
          <w:lang w:val="en-US"/>
          <w14:textFill>
            <w14:solidFill>
              <w14:schemeClr w14:val="tx1"/>
            </w14:solidFill>
          </w14:textFill>
        </w:rPr>
        <w:tab/>
        <w:t xml:space="preserve">             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May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202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2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– 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May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202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3</w:t>
      </w:r>
    </w:p>
    <w:p w14:paraId="3D55D0E0">
      <w:pPr>
        <w:pStyle w:val="33"/>
        <w:keepNext w:val="0"/>
        <w:keepLines w:val="0"/>
        <w:widowControl/>
        <w:suppressLineNumbers w:val="0"/>
        <w:jc w:val="left"/>
        <w:rPr>
          <w:rStyle w:val="34"/>
          <w:rFonts w:hint="default" w:ascii="Cambria" w:hAnsi="Cambria" w:cs="Cambria"/>
        </w:rPr>
      </w:pPr>
      <w:r>
        <w:rPr>
          <w:rStyle w:val="34"/>
          <w:rFonts w:hint="default" w:ascii="Cambria" w:hAnsi="Cambria" w:cs="Cambria"/>
        </w:rPr>
        <w:t>Key Responsibilities &amp; Achievements:</w:t>
      </w:r>
    </w:p>
    <w:p w14:paraId="07DE863F">
      <w:pPr>
        <w:pStyle w:val="33"/>
        <w:keepNext w:val="0"/>
        <w:keepLines w:val="0"/>
        <w:widowControl/>
        <w:suppressLineNumbers w:val="0"/>
        <w:jc w:val="left"/>
        <w:rPr>
          <w:rFonts w:hint="default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• Maintenance of </w:t>
      </w:r>
      <w:r>
        <w:rPr>
          <w:rStyle w:val="34"/>
          <w:rFonts w:hint="default" w:ascii="Cambria" w:hAnsi="Cambria" w:eastAsia="SimSun" w:cs="Cambria"/>
          <w:sz w:val="24"/>
          <w:szCs w:val="24"/>
        </w:rPr>
        <w:t>Centrifugal Pumps, Screw Air Compressors, and Utility Pumps</w:t>
      </w:r>
      <w:r>
        <w:rPr>
          <w:rFonts w:hint="default" w:ascii="Cambria" w:hAnsi="Cambria" w:eastAsia="SimSun" w:cs="Cambria"/>
          <w:sz w:val="24"/>
          <w:szCs w:val="24"/>
        </w:rPr>
        <w:t>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 xml:space="preserve">• Preventive &amp; Breakdown Maintenance of </w:t>
      </w:r>
      <w:r>
        <w:rPr>
          <w:rStyle w:val="34"/>
          <w:rFonts w:hint="default" w:ascii="Cambria" w:hAnsi="Cambria" w:eastAsia="SimSun" w:cs="Cambria"/>
          <w:sz w:val="24"/>
          <w:szCs w:val="24"/>
        </w:rPr>
        <w:t>EOT Cranes</w:t>
      </w:r>
      <w:r>
        <w:rPr>
          <w:rFonts w:hint="default" w:ascii="Cambria" w:hAnsi="Cambria" w:eastAsia="SimSun" w:cs="Cambria"/>
          <w:sz w:val="24"/>
          <w:szCs w:val="24"/>
        </w:rPr>
        <w:t>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 xml:space="preserve">• Maintenance of </w:t>
      </w:r>
      <w:r>
        <w:rPr>
          <w:rStyle w:val="34"/>
          <w:rFonts w:hint="default" w:ascii="Cambria" w:hAnsi="Cambria" w:eastAsia="SimSun" w:cs="Cambria"/>
          <w:sz w:val="24"/>
          <w:szCs w:val="24"/>
        </w:rPr>
        <w:t>Hot Mill Utility Systems</w:t>
      </w:r>
      <w:r>
        <w:rPr>
          <w:rFonts w:hint="default" w:ascii="Cambria" w:hAnsi="Cambria" w:eastAsia="SimSun" w:cs="Cambria"/>
          <w:sz w:val="24"/>
          <w:szCs w:val="24"/>
        </w:rPr>
        <w:t xml:space="preserve"> including Air, Water, and Nitrogen Networks.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 xml:space="preserve">• Servicing of </w:t>
      </w:r>
      <w:r>
        <w:rPr>
          <w:rStyle w:val="34"/>
          <w:rFonts w:hint="default" w:ascii="Cambria" w:hAnsi="Cambria" w:eastAsia="SimSun" w:cs="Cambria"/>
          <w:sz w:val="24"/>
          <w:szCs w:val="24"/>
        </w:rPr>
        <w:t>Actuator Valves, Pneumatic Cylinders, and Utility Equipment</w:t>
      </w:r>
      <w:r>
        <w:rPr>
          <w:rFonts w:hint="default" w:ascii="Cambria" w:hAnsi="Cambria" w:eastAsia="SimSun" w:cs="Cambria"/>
          <w:sz w:val="24"/>
          <w:szCs w:val="24"/>
        </w:rPr>
        <w:t>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 xml:space="preserve">• Operation &amp; Maintenance of </w:t>
      </w:r>
      <w:r>
        <w:rPr>
          <w:rStyle w:val="34"/>
          <w:rFonts w:hint="default" w:ascii="Cambria" w:hAnsi="Cambria" w:eastAsia="SimSun" w:cs="Cambria"/>
          <w:sz w:val="24"/>
          <w:szCs w:val="24"/>
        </w:rPr>
        <w:t>Hot Water Generator, ETP, STP, Pump House, and Softener Plant</w:t>
      </w:r>
      <w:r>
        <w:rPr>
          <w:rFonts w:hint="default" w:ascii="Cambria" w:hAnsi="Cambria" w:eastAsia="SimSun" w:cs="Cambria"/>
          <w:sz w:val="24"/>
          <w:szCs w:val="24"/>
        </w:rPr>
        <w:t>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 xml:space="preserve">• Maintenance of </w:t>
      </w:r>
      <w:r>
        <w:rPr>
          <w:rStyle w:val="34"/>
          <w:rFonts w:hint="default" w:ascii="Cambria" w:hAnsi="Cambria" w:eastAsia="SimSun" w:cs="Cambria"/>
          <w:sz w:val="24"/>
          <w:szCs w:val="24"/>
        </w:rPr>
        <w:t>LPG Bullet Tanks, Vaporizers, and Associated Piping Systems</w:t>
      </w:r>
      <w:r>
        <w:rPr>
          <w:rFonts w:hint="default" w:ascii="Cambria" w:hAnsi="Cambria" w:eastAsia="SimSun" w:cs="Cambria"/>
          <w:sz w:val="24"/>
          <w:szCs w:val="24"/>
        </w:rPr>
        <w:t>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>• Shutdown Planning, Troubleshooting, Root Cause Analysis, and Spare Management.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/>
        </w:rPr>
        <w:t>• Ensured Equipment Reliability, Safety Compliance, and Continuous Plant Operation.</w:t>
      </w:r>
    </w:p>
    <w:p w14:paraId="7B7DCC4B">
      <w:pPr>
        <w:bidi w:val="0"/>
        <w:jc w:val="left"/>
        <w:rPr>
          <w:rFonts w:hint="default" w:ascii="Cambria" w:hAnsi="Cambria" w:eastAsia="SimSun" w:cs="Cambria"/>
          <w:sz w:val="24"/>
          <w:szCs w:val="24"/>
        </w:rPr>
      </w:pPr>
      <w:r>
        <w:rPr>
          <w:rFonts w:hint="default" w:ascii="Cambria" w:hAnsi="Cambria" w:eastAsia="SimSun" w:cs="Cambria"/>
          <w:sz w:val="24"/>
          <w:szCs w:val="24"/>
        </w:rPr>
        <w:t xml:space="preserve">• Maintenance of </w:t>
      </w:r>
      <w:r>
        <w:rPr>
          <w:rStyle w:val="34"/>
          <w:rFonts w:hint="default" w:ascii="Cambria" w:hAnsi="Cambria" w:eastAsia="SimSun" w:cs="Cambria"/>
          <w:sz w:val="24"/>
          <w:szCs w:val="24"/>
        </w:rPr>
        <w:t>Seamless Tube Hot Rolling Mill and Cold Mill Equipment</w:t>
      </w:r>
      <w:r>
        <w:rPr>
          <w:rFonts w:hint="default" w:ascii="Cambria" w:hAnsi="Cambria" w:eastAsia="SimSun" w:cs="Cambria"/>
          <w:sz w:val="24"/>
          <w:szCs w:val="24"/>
        </w:rPr>
        <w:t>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 xml:space="preserve">• Preventive &amp; Breakdown Maintenance of </w:t>
      </w:r>
      <w:r>
        <w:rPr>
          <w:rStyle w:val="34"/>
          <w:rFonts w:hint="default" w:ascii="Cambria" w:hAnsi="Cambria" w:eastAsia="SimSun" w:cs="Cambria"/>
          <w:sz w:val="24"/>
          <w:szCs w:val="24"/>
        </w:rPr>
        <w:t>Draw Bench, Straightener Machine, and Push Pointing Machine</w:t>
      </w:r>
      <w:r>
        <w:rPr>
          <w:rFonts w:hint="default" w:ascii="Cambria" w:hAnsi="Cambria" w:eastAsia="SimSun" w:cs="Cambria"/>
          <w:sz w:val="24"/>
          <w:szCs w:val="24"/>
        </w:rPr>
        <w:t>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 xml:space="preserve">• Maintenance of </w:t>
      </w:r>
      <w:r>
        <w:rPr>
          <w:rStyle w:val="34"/>
          <w:rFonts w:hint="default" w:ascii="Cambria" w:hAnsi="Cambria" w:eastAsia="SimSun" w:cs="Cambria"/>
          <w:sz w:val="24"/>
          <w:szCs w:val="24"/>
        </w:rPr>
        <w:t>Hot Rolling Mill Utility Systems</w:t>
      </w:r>
      <w:r>
        <w:rPr>
          <w:rFonts w:hint="default" w:ascii="Cambria" w:hAnsi="Cambria" w:eastAsia="SimSun" w:cs="Cambria"/>
          <w:sz w:val="24"/>
          <w:szCs w:val="24"/>
        </w:rPr>
        <w:t xml:space="preserve"> and associated mechanical equipment.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>• Troubleshooting, alignment, overhauling, and performance improvement of mill machinery.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>• Shutdown Planning and Execution for critical production and utility equipment.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>• Ensured equipment reliability, reduced downtime, and supported continuous production operations.</w:t>
      </w:r>
    </w:p>
    <w:p w14:paraId="326BA43F">
      <w:pPr>
        <w:pStyle w:val="4"/>
        <w:keepNext w:val="0"/>
        <w:keepLines w:val="0"/>
        <w:widowControl/>
        <w:suppressLineNumbers w:val="0"/>
        <w:jc w:val="left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0F4B4285">
      <w:pPr>
        <w:pStyle w:val="4"/>
        <w:keepNext w:val="0"/>
        <w:keepLines w:val="0"/>
        <w:widowControl/>
        <w:suppressLineNumbers w:val="0"/>
        <w:jc w:val="left"/>
        <w:rPr>
          <w:rFonts w:hint="default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MAHARASHTRA SEAMLESS LTD -DP JINDAL GROUP</w:t>
      </w:r>
      <w:r>
        <w:rPr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MANGAON</w:t>
      </w:r>
      <w:r>
        <w:rPr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MAHARASHTRA</w:t>
      </w:r>
    </w:p>
    <w:p w14:paraId="1F2BE278">
      <w:pPr>
        <w:pStyle w:val="4"/>
        <w:keepNext w:val="0"/>
        <w:keepLines w:val="0"/>
        <w:widowControl/>
        <w:suppressLineNumbers w:val="0"/>
        <w:jc w:val="left"/>
        <w:rPr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</w:pP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MECHANICAL MAINTENANCE ENGINEER</w:t>
      </w:r>
      <w:r>
        <w:rPr>
          <w:rFonts w:hint="default" w:ascii="Cambria" w:hAnsi="Cambria" w:cs="Cambria"/>
          <w:b/>
          <w:bCs/>
          <w:color w:val="000000" w:themeColor="text1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Cambria" w:hAnsi="Cambria" w:cs="Cambria"/>
          <w:b/>
          <w:bCs/>
          <w:color w:val="000000" w:themeColor="text1"/>
          <w:u w:val="none"/>
          <w:lang w:val="en-US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</w:t>
      </w:r>
      <w:r>
        <w:rPr>
          <w:rFonts w:hint="default" w:ascii="Cambria" w:hAnsi="Cambria" w:cs="Cambr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Aug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20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19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– 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May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202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2</w:t>
      </w:r>
    </w:p>
    <w:p w14:paraId="6940D5DC">
      <w:pPr>
        <w:pStyle w:val="4"/>
        <w:keepNext w:val="0"/>
        <w:keepLines w:val="0"/>
        <w:widowControl/>
        <w:suppressLineNumbers w:val="0"/>
        <w:jc w:val="left"/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• Maintenance of </w:t>
      </w:r>
      <w:r>
        <w:rPr>
          <w:rStyle w:val="34"/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Air Compressors, Air Dryers, Centrifugal Pumps, and Utility Pumps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• Preventive &amp; Breakdown Maintenance of </w:t>
      </w:r>
      <w:r>
        <w:rPr>
          <w:rStyle w:val="34"/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EOT Cranes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 and Utility Equipment.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• Operation &amp; Maintenance of </w:t>
      </w:r>
      <w:r>
        <w:rPr>
          <w:rStyle w:val="34"/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PGP Plant Utility Systems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 and Hot Mill Utilities.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• Maintenance of </w:t>
      </w:r>
      <w:r>
        <w:rPr>
          <w:rStyle w:val="34"/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ETP, Cooling Tower, Pump House, Softener Plant, and DM Plant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• Maintenance of </w:t>
      </w:r>
      <w:r>
        <w:rPr>
          <w:rStyle w:val="34"/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Hot Water Generator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 and Utility Distribution Networks.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 xml:space="preserve">• Handling of </w:t>
      </w:r>
      <w:r>
        <w:rPr>
          <w:rStyle w:val="34"/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Compressed Air, Water, Nitrogen, Actuator Valves, and Pneumatic Cylinders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• Shutdown Planning, Spare Parts Management, and Audit Documentation Preparation.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• Troubleshooting, Root Cause Analysis, and Manpower Coordination.</w:t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Cambria" w:hAnsi="Cambria" w:cs="Cambri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• Ensured Safe, Reliable, and Continuous Operation of Plant Utility Systems.</w:t>
      </w:r>
    </w:p>
    <w:p w14:paraId="01D4EBBE">
      <w:pPr>
        <w:jc w:val="left"/>
        <w:rPr>
          <w:rFonts w:hint="default" w:ascii="Cambria" w:hAnsi="Cambria" w:cs="Cambria"/>
          <w:b w:val="0"/>
          <w:bCs w:val="0"/>
          <w:sz w:val="21"/>
          <w:szCs w:val="21"/>
        </w:rPr>
      </w:pPr>
      <w:r>
        <w:rPr>
          <w:rFonts w:ascii="SimSun" w:hAnsi="SimSun" w:eastAsia="SimSun" w:cs="SimSun"/>
          <w:sz w:val="24"/>
          <w:szCs w:val="24"/>
        </w:rPr>
        <w:t xml:space="preserve">• </w:t>
      </w:r>
      <w:r>
        <w:rPr>
          <w:rFonts w:hint="default" w:ascii="Cambria" w:hAnsi="Cambria" w:eastAsia="SimSun" w:cs="Cambria"/>
          <w:sz w:val="22"/>
          <w:szCs w:val="22"/>
        </w:rPr>
        <w:t xml:space="preserve">Utility Maintenance of </w:t>
      </w:r>
      <w:r>
        <w:rPr>
          <w:rStyle w:val="34"/>
          <w:rFonts w:hint="default" w:ascii="Cambria" w:hAnsi="Cambria" w:eastAsia="SimSun" w:cs="Cambria"/>
          <w:b w:val="0"/>
          <w:bCs w:val="0"/>
          <w:sz w:val="22"/>
          <w:szCs w:val="22"/>
        </w:rPr>
        <w:t>Sizing Mill, MPM (Mandrel Pipe Mill), and Round Hearth Furnace (RHF)</w:t>
      </w:r>
      <w:r>
        <w:rPr>
          <w:rFonts w:hint="default" w:ascii="Cambria" w:hAnsi="Cambria" w:eastAsia="SimSun" w:cs="Cambria"/>
          <w:b w:val="0"/>
          <w:bCs w:val="0"/>
          <w:sz w:val="22"/>
          <w:szCs w:val="22"/>
        </w:rPr>
        <w:t xml:space="preserve"> in Seamless Tube Plant.</w:t>
      </w:r>
    </w:p>
    <w:p w14:paraId="17A50F04">
      <w:pPr>
        <w:pStyle w:val="4"/>
        <w:keepNext w:val="0"/>
        <w:keepLines w:val="0"/>
        <w:widowControl/>
        <w:suppressLineNumbers w:val="0"/>
        <w:jc w:val="left"/>
        <w:rPr>
          <w:rStyle w:val="34"/>
          <w:rFonts w:hint="default" w:ascii="Cambria" w:hAnsi="Cambria" w:cs="Cambria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Style w:val="34"/>
          <w:rFonts w:hint="default" w:ascii="Cambria" w:hAnsi="Cambria" w:cs="Cambria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AMINTIT OMAN CONCRETE PLANT LLC </w:t>
      </w:r>
      <w:r>
        <w:rPr>
          <w:rStyle w:val="34"/>
          <w:rFonts w:hint="default" w:ascii="Cambria" w:hAnsi="Cambria" w:cs="Cambr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,</w:t>
      </w:r>
      <w:r>
        <w:rPr>
          <w:rStyle w:val="34"/>
          <w:rFonts w:hint="default" w:ascii="Cambria" w:hAnsi="Cambria" w:cs="Cambria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 OMAN</w:t>
      </w:r>
    </w:p>
    <w:p w14:paraId="5082665D">
      <w:pPr>
        <w:bidi w:val="0"/>
        <w:jc w:val="left"/>
        <w:rPr>
          <w:rFonts w:hint="default"/>
          <w:u w:val="single"/>
          <w:lang w:val="en-US"/>
        </w:rPr>
      </w:pPr>
      <w:r>
        <w:rPr>
          <w:rStyle w:val="34"/>
          <w:rFonts w:hint="default"/>
          <w:u w:val="single"/>
          <w:lang w:val="en-US"/>
        </w:rPr>
        <w:t>Mechanical Supervisor</w:t>
      </w:r>
      <w:r>
        <w:rPr>
          <w:rStyle w:val="34"/>
          <w:u w:val="single"/>
        </w:rPr>
        <w:t xml:space="preserve"> – </w:t>
      </w:r>
      <w:r>
        <w:rPr>
          <w:rStyle w:val="34"/>
          <w:rFonts w:hint="default"/>
          <w:u w:val="single"/>
          <w:lang w:val="en-US"/>
        </w:rPr>
        <w:t xml:space="preserve">Mechanical &amp; </w:t>
      </w:r>
      <w:r>
        <w:rPr>
          <w:rStyle w:val="34"/>
          <w:u w:val="single"/>
        </w:rPr>
        <w:t>Utility Maintenance</w:t>
      </w:r>
      <w:r>
        <w:rPr>
          <w:u w:val="none"/>
        </w:rPr>
        <w:t xml:space="preserve"> </w:t>
      </w:r>
      <w:r>
        <w:rPr>
          <w:rFonts w:hint="default"/>
          <w:u w:val="none"/>
          <w:lang w:val="en-US"/>
        </w:rPr>
        <w:t xml:space="preserve">                                                       </w:t>
      </w:r>
      <w:r>
        <w:rPr>
          <w:b/>
          <w:bCs/>
          <w:u w:val="single"/>
        </w:rPr>
        <w:t xml:space="preserve"> </w:t>
      </w:r>
      <w:r>
        <w:rPr>
          <w:rFonts w:hint="default"/>
          <w:b/>
          <w:bCs/>
          <w:u w:val="single"/>
          <w:lang w:val="en-US"/>
        </w:rPr>
        <w:t>Feb</w:t>
      </w:r>
      <w:r>
        <w:rPr>
          <w:rStyle w:val="34"/>
          <w:b/>
          <w:bCs/>
          <w:u w:val="single"/>
        </w:rPr>
        <w:t xml:space="preserve"> 20</w:t>
      </w:r>
      <w:r>
        <w:rPr>
          <w:rStyle w:val="34"/>
          <w:rFonts w:hint="default"/>
          <w:b/>
          <w:bCs/>
          <w:u w:val="single"/>
          <w:lang w:val="en-US"/>
        </w:rPr>
        <w:t>15</w:t>
      </w:r>
      <w:r>
        <w:rPr>
          <w:rStyle w:val="34"/>
          <w:b/>
          <w:bCs/>
          <w:u w:val="single"/>
        </w:rPr>
        <w:t xml:space="preserve"> – </w:t>
      </w:r>
      <w:r>
        <w:rPr>
          <w:rStyle w:val="34"/>
          <w:rFonts w:hint="default"/>
          <w:b/>
          <w:bCs/>
          <w:u w:val="single"/>
          <w:lang w:val="en-US"/>
        </w:rPr>
        <w:t>Feb</w:t>
      </w:r>
      <w:r>
        <w:rPr>
          <w:rStyle w:val="34"/>
          <w:b/>
          <w:bCs/>
          <w:u w:val="single"/>
        </w:rPr>
        <w:t xml:space="preserve"> 20</w:t>
      </w:r>
      <w:r>
        <w:rPr>
          <w:rStyle w:val="34"/>
          <w:rFonts w:hint="default"/>
          <w:b/>
          <w:bCs/>
          <w:u w:val="single"/>
          <w:lang w:val="en-US"/>
        </w:rPr>
        <w:t>19</w:t>
      </w:r>
    </w:p>
    <w:p w14:paraId="2EA7E9F3">
      <w:pPr>
        <w:pStyle w:val="33"/>
        <w:keepNext w:val="0"/>
        <w:keepLines w:val="0"/>
        <w:widowControl/>
        <w:suppressLineNumbers w:val="0"/>
        <w:jc w:val="left"/>
      </w:pPr>
      <w:r>
        <w:t xml:space="preserve">• Maintenance of </w:t>
      </w:r>
      <w:r>
        <w:rPr>
          <w:rStyle w:val="34"/>
        </w:rPr>
        <w:t>Air Compressors, Air Dryers, Centrifugal Pumps, and Utility Pumps</w:t>
      </w:r>
      <w:r>
        <w:t>.</w:t>
      </w:r>
      <w:r>
        <w:br w:type="textWrapping"/>
      </w:r>
      <w:r>
        <w:t xml:space="preserve">• Operation &amp; Maintenance of </w:t>
      </w:r>
      <w:r>
        <w:rPr>
          <w:rStyle w:val="34"/>
        </w:rPr>
        <w:t>ETP, Softener Plant, Cooling Towers, and Pump House Systems</w:t>
      </w:r>
      <w:r>
        <w:t>.</w:t>
      </w:r>
      <w:r>
        <w:br w:type="textWrapping"/>
      </w:r>
      <w:r>
        <w:t>• Preventive &amp; Breakdown Maintenance of Utility Equipment and Distribution Networks.</w:t>
      </w:r>
      <w:r>
        <w:br w:type="textWrapping"/>
      </w:r>
      <w:r>
        <w:t>• Troubleshooting of Mechanical Equipment to ensure continuous plant operation.</w:t>
      </w:r>
      <w:r>
        <w:br w:type="textWrapping"/>
      </w:r>
      <w:r>
        <w:t>• Monitoring Utility Parameters and Maintaining Equipment Reliability.</w:t>
      </w:r>
      <w:r>
        <w:br w:type="textWrapping"/>
      </w:r>
      <w:r>
        <w:t>• Ensured Compliance with Safety Standards and Preventive Maintenance Schedules.</w:t>
      </w:r>
    </w:p>
    <w:p w14:paraId="14DC2135">
      <w:pPr>
        <w:bidi w:val="0"/>
        <w:jc w:val="left"/>
      </w:pPr>
      <w:r>
        <w:rPr>
          <w:rFonts w:ascii="SimSun" w:hAnsi="SimSun" w:eastAsia="SimSun" w:cs="SimSun"/>
          <w:sz w:val="24"/>
          <w:szCs w:val="24"/>
        </w:rPr>
        <w:t>•</w:t>
      </w:r>
      <w:r>
        <w:rPr>
          <w:rFonts w:hint="default" w:ascii="Cambria" w:hAnsi="Cambria" w:eastAsia="SimSun" w:cs="Cambria"/>
          <w:sz w:val="24"/>
          <w:szCs w:val="24"/>
        </w:rPr>
        <w:t xml:space="preserve"> Maintenance of</w:t>
      </w:r>
      <w:r>
        <w:rPr>
          <w:rFonts w:hint="default" w:ascii="Cambria" w:hAnsi="Cambria" w:eastAsia="SimSun" w:cs="Cambria"/>
          <w:b w:val="0"/>
          <w:bCs w:val="0"/>
          <w:sz w:val="24"/>
          <w:szCs w:val="24"/>
        </w:rPr>
        <w:t xml:space="preserve"> </w:t>
      </w:r>
      <w:r>
        <w:rPr>
          <w:rStyle w:val="34"/>
          <w:rFonts w:hint="default" w:ascii="Cambria" w:hAnsi="Cambria" w:eastAsia="SimSun" w:cs="Cambria"/>
          <w:b w:val="0"/>
          <w:bCs w:val="0"/>
          <w:sz w:val="24"/>
          <w:szCs w:val="24"/>
        </w:rPr>
        <w:t>B</w:t>
      </w:r>
      <w:r>
        <w:rPr>
          <w:rStyle w:val="34"/>
          <w:rFonts w:hint="default" w:ascii="Cambria" w:hAnsi="Cambria" w:eastAsia="SimSun" w:cs="Cambria"/>
          <w:b w:val="0"/>
          <w:bCs w:val="0"/>
          <w:sz w:val="24"/>
          <w:szCs w:val="24"/>
          <w:lang w:val="en-US"/>
        </w:rPr>
        <w:t>a</w:t>
      </w:r>
      <w:r>
        <w:rPr>
          <w:rStyle w:val="34"/>
          <w:rFonts w:hint="default" w:ascii="Cambria" w:hAnsi="Cambria" w:eastAsia="SimSun" w:cs="Cambria"/>
          <w:b w:val="0"/>
          <w:bCs w:val="0"/>
          <w:sz w:val="24"/>
          <w:szCs w:val="24"/>
        </w:rPr>
        <w:t>ss</w:t>
      </w:r>
      <w:r>
        <w:rPr>
          <w:rStyle w:val="34"/>
          <w:rFonts w:hint="default" w:ascii="Cambria" w:hAnsi="Cambria" w:eastAsia="SimSun" w:cs="Cambria"/>
          <w:b w:val="0"/>
          <w:bCs w:val="0"/>
          <w:sz w:val="24"/>
          <w:szCs w:val="24"/>
          <w:lang w:val="en-US"/>
        </w:rPr>
        <w:t>o</w:t>
      </w:r>
      <w:r>
        <w:rPr>
          <w:rStyle w:val="34"/>
          <w:rFonts w:hint="default" w:ascii="Cambria" w:hAnsi="Cambria" w:eastAsia="SimSun" w:cs="Cambria"/>
          <w:b w:val="0"/>
          <w:bCs w:val="0"/>
          <w:sz w:val="24"/>
          <w:szCs w:val="24"/>
        </w:rPr>
        <w:t>r Machines, Concrete Mixer Machines, and Belt Conveyor Systems</w:t>
      </w:r>
      <w:r>
        <w:rPr>
          <w:rFonts w:hint="default" w:ascii="Cambria" w:hAnsi="Cambria" w:eastAsia="SimSun" w:cs="Cambria"/>
          <w:b w:val="0"/>
          <w:bCs w:val="0"/>
          <w:sz w:val="24"/>
          <w:szCs w:val="24"/>
        </w:rPr>
        <w:t>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>• Preventive &amp; Breakdown Maintenance of conveyor drives, rollers, bearings, gearboxes, and motors.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>• Troubleshooting and repair of mixer machine mechanical components to ensure uninterrupted production.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>• Inspection, alignment, lubrication, and overhauling of conveyor and material handling equipment.</w:t>
      </w:r>
      <w:r>
        <w:rPr>
          <w:rFonts w:hint="default" w:ascii="Cambria" w:hAnsi="Cambria" w:eastAsia="SimSun" w:cs="Cambria"/>
          <w:sz w:val="24"/>
          <w:szCs w:val="24"/>
        </w:rPr>
        <w:br w:type="textWrapping"/>
      </w:r>
      <w:r>
        <w:rPr>
          <w:rFonts w:hint="default" w:ascii="Cambria" w:hAnsi="Cambria" w:eastAsia="SimSun" w:cs="Cambria"/>
          <w:sz w:val="24"/>
          <w:szCs w:val="24"/>
        </w:rPr>
        <w:t>• Ensured equipment reliability, reduced downtime, and improved operational efficiency.</w:t>
      </w:r>
    </w:p>
    <w:p w14:paraId="4444D8F9">
      <w:pPr>
        <w:pStyle w:val="4"/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Style w:val="34"/>
          <w:rFonts w:hint="default" w:ascii="Cambria" w:hAnsi="Cambria" w:cs="Cambria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>MUNJAL SHOWA</w:t>
      </w:r>
      <w:r>
        <w:rPr>
          <w:rStyle w:val="34"/>
          <w:rFonts w:hint="default" w:ascii="Cambria" w:hAnsi="Cambria" w:cs="Cambr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rStyle w:val="34"/>
          <w:rFonts w:hint="default" w:ascii="Cambria" w:hAnsi="Cambria" w:cs="Cambria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>GURGAON</w:t>
      </w:r>
      <w:r>
        <w:rPr>
          <w:rStyle w:val="34"/>
          <w:rFonts w:hint="default" w:ascii="Cambria" w:hAnsi="Cambria" w:cs="Cambr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rStyle w:val="34"/>
          <w:rFonts w:hint="default" w:ascii="Cambria" w:hAnsi="Cambria" w:cs="Cambria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>HARIYANA</w:t>
      </w:r>
    </w:p>
    <w:p w14:paraId="507BFE1D">
      <w:pPr>
        <w:bidi w:val="0"/>
        <w:jc w:val="left"/>
        <w:rPr>
          <w:rStyle w:val="34"/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</w:pPr>
      <w:r>
        <w:rPr>
          <w:rStyle w:val="34"/>
          <w:rFonts w:hint="default" w:ascii="Cambria" w:hAnsi="Cambria" w:cs="Cambria"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 xml:space="preserve">MECHANICAL SUPERVISOR </w:t>
      </w:r>
      <w:r>
        <w:rPr>
          <w:rStyle w:val="34"/>
          <w:rFonts w:hint="default" w:ascii="Cambria" w:hAnsi="Cambria" w:cs="Cambria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– </w:t>
      </w:r>
      <w:r>
        <w:rPr>
          <w:rStyle w:val="34"/>
          <w:rFonts w:hint="default" w:ascii="Cambria" w:hAnsi="Cambria" w:cs="Cambria"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 xml:space="preserve">MECHANICAL </w:t>
      </w:r>
      <w:r>
        <w:rPr>
          <w:rStyle w:val="34"/>
          <w:rFonts w:hint="default" w:ascii="Cambria" w:hAnsi="Cambria" w:cs="Cambria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Maintenance</w:t>
      </w:r>
      <w:r>
        <w:rPr>
          <w:rFonts w:hint="default" w:ascii="Cambria" w:hAnsi="Cambria" w:cs="Cambria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Cambria" w:hAnsi="Cambria" w:cs="Cambria"/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                                                      </w:t>
      </w:r>
      <w:r>
        <w:rPr>
          <w:rFonts w:hint="default" w:ascii="Cambria" w:hAnsi="Cambria" w:cs="Cambr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Feb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20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14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–  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Jan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>20</w:t>
      </w:r>
      <w:r>
        <w:rPr>
          <w:rStyle w:val="34"/>
          <w:rFonts w:hint="default" w:ascii="Cambria" w:hAnsi="Cambria" w:cs="Cambria"/>
          <w:b/>
          <w:bCs/>
          <w:color w:val="000000" w:themeColor="text1"/>
          <w:u w:val="single"/>
          <w:lang w:val="en-US"/>
          <w14:textFill>
            <w14:solidFill>
              <w14:schemeClr w14:val="tx1"/>
            </w14:solidFill>
          </w14:textFill>
        </w:rPr>
        <w:t>15</w:t>
      </w:r>
    </w:p>
    <w:p w14:paraId="124B56E6">
      <w:pPr>
        <w:bidi w:val="0"/>
        <w:jc w:val="left"/>
      </w:pP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t xml:space="preserve">• Assisted in Maintenance of </w:t>
      </w:r>
      <w:r>
        <w:rPr>
          <w:rStyle w:val="34"/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t>Air Compressors, Air Dryers, Centrifugal Pumps, and Utility Pumps</w:t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t>operations.</w:t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t>• Carried out Preventive Maintenance, Equipment Inspection, and Troubleshooting Activities.</w:t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t>• Assisted in Utility Breakdown Rectification and Shutdown Maintenance Works.</w:t>
      </w:r>
      <w:r>
        <w:br w:type="textWrapping"/>
      </w:r>
      <w:r>
        <w:t>• Maintained Equipment Reliability, Safety Standards, and 5S Practices within the Plant.</w:t>
      </w:r>
    </w:p>
    <w:p w14:paraId="2455AD40">
      <w:pPr>
        <w:bidi w:val="0"/>
        <w:jc w:val="left"/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</w:pPr>
      <w:r>
        <w:br w:type="textWrapping"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EDUCATION</w:t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:lang w:val="en-US"/>
          <w14:textFill>
            <w14:solidFill>
              <w14:schemeClr w14:val="tx1"/>
            </w14:solidFill>
          </w14:textFill>
        </w:rPr>
        <w:tab/>
        <w:t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:u w:val="single"/>
          <w:lang w:val="en-US"/>
          <w14:textFill>
            <w14:solidFill>
              <w14:schemeClr w14:val="tx1"/>
            </w14:solidFill>
          </w14:textFill>
        </w:rPr>
        <w:tab/>
      </w:r>
      <w:r>
        <w:rPr>
          <w:rFonts w:hint="default" w:ascii="Cambria" w:hAnsi="Cambria" w:cs="Cambr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Cambria" w:hAnsi="Cambria" w:cs="Cambria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>Bits Collage Of Polytechnic</w:t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t xml:space="preserve"> – Diploma in Mechanical Engineering (May 201</w:t>
      </w:r>
      <w:r>
        <w:rPr>
          <w:rFonts w:hint="default" w:ascii="Cambria" w:hAnsi="Cambria" w:cs="Cambria"/>
          <w:color w:val="000000" w:themeColor="text1"/>
          <w:lang w:val="en-US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t xml:space="preserve"> – Aug 20</w:t>
      </w:r>
      <w:r>
        <w:rPr>
          <w:rFonts w:hint="default" w:ascii="Cambria" w:hAnsi="Cambria" w:cs="Cambria"/>
          <w:color w:val="000000" w:themeColor="text1"/>
          <w:lang w:val="en-US"/>
          <w14:textFill>
            <w14:solidFill>
              <w14:schemeClr w14:val="tx1"/>
            </w14:solidFill>
          </w14:textFill>
        </w:rPr>
        <w:t>14</w:t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t>)</w:t>
      </w:r>
    </w:p>
    <w:p w14:paraId="51E9B5AE">
      <w:pPr>
        <w:bidi w:val="0"/>
        <w:jc w:val="left"/>
        <w:rPr>
          <w:rFonts w:hint="default" w:ascii="Cambria" w:hAnsi="Cambria" w:cs="Cambria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Cambria" w:hAnsi="Cambria" w:cs="Cambria"/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NSIC Technical Service Center -Machinist ITI </w:t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Cambria" w:hAnsi="Cambria" w:cs="Cambria"/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July </w:t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Cambria" w:hAnsi="Cambria" w:cs="Cambria"/>
          <w:color w:val="000000" w:themeColor="text1"/>
          <w:lang w:val="en-US"/>
          <w14:textFill>
            <w14:solidFill>
              <w14:schemeClr w14:val="tx1"/>
            </w14:solidFill>
          </w14:textFill>
        </w:rPr>
        <w:t>08</w:t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t xml:space="preserve"> – Jun 20</w:t>
      </w:r>
      <w:r>
        <w:rPr>
          <w:rFonts w:hint="default" w:ascii="Cambria" w:hAnsi="Cambria" w:cs="Cambria"/>
          <w:color w:val="000000" w:themeColor="text1"/>
          <w:lang w:val="en-US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t>)</w:t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</w:p>
    <w:p w14:paraId="671AA441">
      <w:pPr>
        <w:bidi w:val="0"/>
        <w:jc w:val="left"/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42F3BE54">
      <w:pPr>
        <w:bidi w:val="0"/>
        <w:jc w:val="left"/>
        <w:rPr>
          <w:rFonts w:hint="default" w:ascii="Cambria" w:hAnsi="Cambria" w:cs="Cambr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Cambria" w:hAnsi="Cambria" w:cs="Cambria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Cambria" w:hAnsi="Cambria" w:cs="Cambr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TECHNICAL SKILLS</w:t>
      </w:r>
    </w:p>
    <w:p w14:paraId="3F44D569">
      <w:pPr>
        <w:bidi w:val="0"/>
        <w:jc w:val="left"/>
      </w:pPr>
      <w:r>
        <w:t>• SAP MM</w:t>
      </w:r>
      <w:r>
        <w:br w:type="textWrapping"/>
      </w:r>
      <w:r>
        <w:t>• Tally ERP</w:t>
      </w:r>
      <w:r>
        <w:br w:type="textWrapping"/>
      </w:r>
      <w:r>
        <w:t>• MS Excel</w:t>
      </w:r>
      <w:r>
        <w:br w:type="textWrapping"/>
      </w:r>
      <w:r>
        <w:t>• MS Word</w:t>
      </w:r>
      <w:r>
        <w:br w:type="textWrapping"/>
      </w:r>
      <w:r>
        <w:t>• MS PowerPoint</w:t>
      </w:r>
      <w:r>
        <w:br w:type="textWrapping"/>
      </w:r>
      <w:r>
        <w:t>• Preventive &amp; Breakdown Maintenance</w:t>
      </w:r>
      <w:r>
        <w:br w:type="textWrapping"/>
      </w:r>
      <w:r>
        <w:t>• Root Cause Analysis &amp; Troubleshooting</w:t>
      </w:r>
      <w:r>
        <w:br w:type="textWrapping"/>
      </w:r>
      <w:r>
        <w:t>• Spare Parts Management</w:t>
      </w:r>
      <w:r>
        <w:br w:type="textWrapping"/>
      </w:r>
      <w:r>
        <w:t>• Utility System Maintenance</w:t>
      </w:r>
    </w:p>
    <w:p w14:paraId="613EE05B">
      <w:pPr>
        <w:jc w:val="left"/>
      </w:pPr>
    </w:p>
    <w:sectPr>
      <w:pgSz w:w="12240" w:h="15840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27A04A1F"/>
    <w:multiLevelType w:val="multilevel"/>
    <w:tmpl w:val="27A04A1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27A605F2"/>
    <w:multiLevelType w:val="multilevel"/>
    <w:tmpl w:val="27A605F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816E02"/>
    <w:rsid w:val="0CC30F3A"/>
    <w:rsid w:val="13DA40A1"/>
    <w:rsid w:val="2C5A1CD2"/>
    <w:rsid w:val="2E556424"/>
    <w:rsid w:val="322A49DC"/>
    <w:rsid w:val="64BF60D6"/>
    <w:rsid w:val="64CB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1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qFormat/>
    <w:uiPriority w:val="99"/>
    <w:pPr>
      <w:spacing w:after="120"/>
    </w:pPr>
  </w:style>
  <w:style w:type="paragraph" w:styleId="14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33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34">
    <w:name w:val="Strong"/>
    <w:basedOn w:val="11"/>
    <w:qFormat/>
    <w:uiPriority w:val="22"/>
    <w:rPr>
      <w:b/>
      <w:bCs/>
    </w:rPr>
  </w:style>
  <w:style w:type="paragraph" w:styleId="35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7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8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11"/>
    <w:link w:val="19"/>
    <w:qFormat/>
    <w:uiPriority w:val="99"/>
  </w:style>
  <w:style w:type="character" w:customStyle="1" w:styleId="137">
    <w:name w:val="Footer Char"/>
    <w:basedOn w:val="11"/>
    <w:link w:val="18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1"/>
    <w:link w:val="37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1"/>
    <w:link w:val="3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1"/>
    <w:link w:val="13"/>
    <w:qFormat/>
    <w:uiPriority w:val="99"/>
  </w:style>
  <w:style w:type="character" w:customStyle="1" w:styleId="146">
    <w:name w:val="Body Text 2 Char"/>
    <w:basedOn w:val="11"/>
    <w:link w:val="14"/>
    <w:qFormat/>
    <w:uiPriority w:val="99"/>
  </w:style>
  <w:style w:type="character" w:customStyle="1" w:styleId="147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8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1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1044</Words>
  <Characters>6691</Characters>
  <Lines>0</Lines>
  <Paragraphs>0</Paragraphs>
  <TotalTime>14</TotalTime>
  <ScaleCrop>false</ScaleCrop>
  <LinksUpToDate>false</LinksUpToDate>
  <CharactersWithSpaces>8554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WPS_1775554782</cp:lastModifiedBy>
  <dcterms:modified xsi:type="dcterms:W3CDTF">2026-06-11T12:34:14Z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eyJoZGlkIjoiYmQ2MDE5ZmU3ZTI2NTBjNWNmNDRkY2U0OTQ3YTdlY2IiLCJ1c2VySWQiOiI1NDk3NTgwODAzNDgifQ==</vt:lpwstr>
  </property>
  <property fmtid="{D5CDD505-2E9C-101B-9397-08002B2CF9AE}" pid="3" name="KSOProductBuildVer">
    <vt:lpwstr>1033-12.1.0.26880</vt:lpwstr>
  </property>
  <property fmtid="{D5CDD505-2E9C-101B-9397-08002B2CF9AE}" pid="4" name="ICV">
    <vt:lpwstr>ADEFB6E457DE457FA4AEB2935850C9D6_13</vt:lpwstr>
  </property>
</Properties>
</file>