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5025E">
      <w:pPr>
        <w:jc w:val="center"/>
        <w:rPr>
          <w:b/>
          <w:sz w:val="32"/>
          <w:u w:val="single"/>
        </w:rPr>
      </w:pPr>
      <w:r>
        <w:rPr>
          <w:b/>
          <w:sz w:val="44"/>
          <w:u w:val="single"/>
        </w:rPr>
        <w:t>RESUME</w:t>
      </w:r>
    </w:p>
    <w:p w14:paraId="4BBC01C8">
      <w:pPr>
        <w:pBdr>
          <w:bottom w:val="single" w:color="auto" w:sz="12" w:space="1"/>
        </w:pBdr>
      </w:pPr>
      <w:r>
        <w:rPr>
          <w:b/>
          <w:sz w:val="32"/>
        </w:rPr>
        <w:t>MOHAMED AJMAL SHERIF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  <w:lang w:val="en-IN" w:eastAsia="en-IN"/>
        </w:rPr>
        <w:drawing>
          <wp:inline distT="0" distB="0" distL="0" distR="0">
            <wp:extent cx="1135380" cy="139573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957" cy="139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/>
      </w:r>
      <w:r>
        <w:rPr>
          <w:b/>
        </w:rPr>
        <w:t>Phone: +91-</w:t>
      </w:r>
      <w:bookmarkStart w:id="0" w:name="_GoBack"/>
      <w:r>
        <w:rPr>
          <w:b/>
        </w:rPr>
        <w:t>82485-91031</w:t>
      </w:r>
      <w:bookmarkEnd w:id="0"/>
      <w:r>
        <w:br w:type="textWrapping"/>
      </w:r>
      <w:r>
        <w:rPr>
          <w:b/>
        </w:rPr>
        <w:t xml:space="preserve">Email: </w:t>
      </w:r>
      <w:r>
        <w:fldChar w:fldCharType="begin"/>
      </w:r>
      <w:r>
        <w:instrText xml:space="preserve"> HYPERLINK "mailto:mohamedajmalsherif07@gmail.com" </w:instrText>
      </w:r>
      <w:r>
        <w:fldChar w:fldCharType="separate"/>
      </w:r>
      <w:r>
        <w:rPr>
          <w:rStyle w:val="21"/>
          <w:b/>
        </w:rPr>
        <w:t>mohamedajmalsherif07@gmail.com</w:t>
      </w:r>
      <w:r>
        <w:rPr>
          <w:rStyle w:val="21"/>
          <w:b/>
        </w:rPr>
        <w:fldChar w:fldCharType="end"/>
      </w:r>
    </w:p>
    <w:p w14:paraId="4AD38EB8">
      <w:pPr>
        <w:rPr>
          <w:b/>
          <w:sz w:val="14"/>
        </w:rPr>
      </w:pPr>
    </w:p>
    <w:p w14:paraId="78533676">
      <w:r>
        <w:rPr>
          <w:b/>
        </w:rPr>
        <w:t>Career Objective</w:t>
      </w:r>
    </w:p>
    <w:p w14:paraId="24D8957D">
      <w:pPr>
        <w:pStyle w:val="25"/>
      </w:pPr>
      <w:r>
        <w:t>Diploma in Electronics and Communication Engineering seeking an opportunity to apply technical knowledge and gain hands-on experience.</w:t>
      </w:r>
    </w:p>
    <w:p w14:paraId="0FBC2961">
      <w:r>
        <w:rPr>
          <w:b/>
        </w:rPr>
        <w:t>Core Skills</w:t>
      </w:r>
    </w:p>
    <w:p w14:paraId="3A358B6E">
      <w:pPr>
        <w:pStyle w:val="25"/>
      </w:pPr>
      <w:r>
        <w:t>Power Systems</w:t>
      </w:r>
    </w:p>
    <w:p w14:paraId="521B997A">
      <w:pPr>
        <w:pStyle w:val="25"/>
      </w:pPr>
      <w:r>
        <w:t>Electric Circuits</w:t>
      </w:r>
    </w:p>
    <w:p w14:paraId="747887F3">
      <w:pPr>
        <w:pStyle w:val="25"/>
      </w:pPr>
      <w:r>
        <w:t>Control Systems</w:t>
      </w:r>
    </w:p>
    <w:p w14:paraId="7F0CFFA5">
      <w:pPr>
        <w:pStyle w:val="25"/>
      </w:pPr>
      <w:r>
        <w:t>Software Systems</w:t>
      </w:r>
    </w:p>
    <w:p w14:paraId="658547E0">
      <w:pPr>
        <w:pStyle w:val="25"/>
      </w:pPr>
      <w:r>
        <w:t>VHDL</w:t>
      </w:r>
    </w:p>
    <w:p w14:paraId="198C4054">
      <w:pPr>
        <w:pStyle w:val="25"/>
      </w:pPr>
      <w:r>
        <w:t>Assembly Language</w:t>
      </w:r>
    </w:p>
    <w:p w14:paraId="276B5CD0">
      <w:r>
        <w:rPr>
          <w:b/>
        </w:rPr>
        <w:t>Education</w:t>
      </w:r>
    </w:p>
    <w:p w14:paraId="4188F9BD">
      <w:pPr>
        <w:pStyle w:val="25"/>
      </w:pPr>
      <w:r>
        <w:t>Diploma in Electronics and Communication Engineering — Sankar Polytechnic College (2021–2025) — First Class</w:t>
      </w:r>
    </w:p>
    <w:p w14:paraId="446BFBF3">
      <w:pPr>
        <w:pStyle w:val="25"/>
      </w:pPr>
      <w:r>
        <w:t>SSLC — Sri Ramakrishna Matriculation Higher Secondary School — 65%</w:t>
      </w:r>
    </w:p>
    <w:p w14:paraId="1AB37D5B">
      <w:r>
        <w:rPr>
          <w:b/>
        </w:rPr>
        <w:t>Academic Highlights</w:t>
      </w:r>
    </w:p>
    <w:p w14:paraId="19CCE473">
      <w:pPr>
        <w:pStyle w:val="25"/>
      </w:pPr>
      <w:r>
        <w:t>Completed course in Computer Hardware and Service — October 2024</w:t>
      </w:r>
    </w:p>
    <w:p w14:paraId="70CDCA5F">
      <w:pPr>
        <w:pStyle w:val="25"/>
      </w:pPr>
      <w:r>
        <w:t>Diploma Sem 1–4 — 70% CGPA with distinction</w:t>
      </w:r>
    </w:p>
    <w:p w14:paraId="74436E48">
      <w:r>
        <w:rPr>
          <w:b/>
        </w:rPr>
        <w:t>Experience</w:t>
      </w:r>
    </w:p>
    <w:p w14:paraId="2214E101">
      <w:pPr>
        <w:pStyle w:val="25"/>
      </w:pPr>
      <w:r>
        <w:t xml:space="preserve">Diploma Training Engineer —Delphi TVS  Chennai Oragadam From June 2025 to Present </w:t>
      </w:r>
    </w:p>
    <w:p w14:paraId="30A1E493">
      <w:pPr>
        <w:pStyle w:val="25"/>
        <w:numPr>
          <w:ilvl w:val="0"/>
          <w:numId w:val="0"/>
        </w:numPr>
        <w:ind w:left="360" w:hanging="360"/>
      </w:pPr>
      <w:r>
        <w:t xml:space="preserve">         </w:t>
      </w:r>
    </w:p>
    <w:p w14:paraId="1BCACB05">
      <w:pPr>
        <w:pStyle w:val="25"/>
        <w:numPr>
          <w:ilvl w:val="0"/>
          <w:numId w:val="0"/>
        </w:numPr>
        <w:ind w:left="360" w:hanging="360"/>
      </w:pPr>
    </w:p>
    <w:p w14:paraId="351581AC">
      <w:r>
        <w:rPr>
          <w:b/>
        </w:rPr>
        <w:t>Personal Details</w:t>
      </w:r>
    </w:p>
    <w:p w14:paraId="3A9343DC">
      <w:pPr>
        <w:pStyle w:val="25"/>
      </w:pPr>
      <w:r>
        <w:t>Father’s Name        : R.Sulaiman Sherif</w:t>
      </w:r>
    </w:p>
    <w:p w14:paraId="02BBF0D6">
      <w:pPr>
        <w:pStyle w:val="25"/>
      </w:pPr>
      <w:r>
        <w:t>Date of Birth           : 07 December 2006</w:t>
      </w:r>
    </w:p>
    <w:p w14:paraId="473F7F0C">
      <w:pPr>
        <w:pStyle w:val="25"/>
      </w:pPr>
      <w:r>
        <w:t>Nationality              : Indian</w:t>
      </w:r>
    </w:p>
    <w:p w14:paraId="21E2A17C">
      <w:pPr>
        <w:pStyle w:val="25"/>
      </w:pPr>
      <w:r>
        <w:t>Gender                      : Male</w:t>
      </w:r>
    </w:p>
    <w:p w14:paraId="54C36A51">
      <w:pPr>
        <w:pStyle w:val="25"/>
      </w:pPr>
      <w:r>
        <w:t>Languages Known : English, Tamil, Urdu, Hindi</w:t>
      </w:r>
    </w:p>
    <w:p w14:paraId="302D4F05">
      <w:pPr>
        <w:pStyle w:val="25"/>
      </w:pPr>
      <w:r>
        <w:t>Aadhar No                : 7319 0138 7520</w:t>
      </w:r>
    </w:p>
    <w:p w14:paraId="52035231">
      <w:pPr>
        <w:pStyle w:val="25"/>
      </w:pPr>
      <w:r>
        <w:t xml:space="preserve">Address                    :  SKS Heritage, No169, A.S.Rajan nagar, </w:t>
      </w:r>
    </w:p>
    <w:p w14:paraId="268FEADF">
      <w:pPr>
        <w:pStyle w:val="25"/>
        <w:numPr>
          <w:ilvl w:val="0"/>
          <w:numId w:val="7"/>
        </w:numPr>
      </w:pPr>
      <w:r>
        <w:t>Block 2</w:t>
      </w:r>
      <w:r>
        <w:rPr>
          <w:vertAlign w:val="superscript"/>
        </w:rPr>
        <w:t>nd</w:t>
      </w:r>
      <w:r>
        <w:t xml:space="preserve"> Floor,</w:t>
      </w:r>
    </w:p>
    <w:p w14:paraId="2A9B54E1">
      <w:pPr>
        <w:pStyle w:val="25"/>
        <w:numPr>
          <w:ilvl w:val="0"/>
          <w:numId w:val="0"/>
        </w:numPr>
        <w:ind w:left="2280"/>
      </w:pPr>
      <w:r>
        <w:t>Peerkankaranai</w:t>
      </w:r>
    </w:p>
    <w:p w14:paraId="0550A467">
      <w:pPr>
        <w:pStyle w:val="25"/>
        <w:numPr>
          <w:ilvl w:val="0"/>
          <w:numId w:val="0"/>
        </w:numPr>
        <w:ind w:left="2280"/>
      </w:pPr>
      <w:r>
        <w:t>Perungulathur,</w:t>
      </w:r>
    </w:p>
    <w:p w14:paraId="76909E9D">
      <w:pPr>
        <w:pStyle w:val="25"/>
        <w:numPr>
          <w:ilvl w:val="0"/>
          <w:numId w:val="0"/>
        </w:numPr>
        <w:ind w:left="2280"/>
      </w:pPr>
      <w:r>
        <w:t>Chennai-600063</w:t>
      </w:r>
    </w:p>
    <w:p w14:paraId="24F6FF9E">
      <w:r>
        <w:rPr>
          <w:b/>
        </w:rPr>
        <w:t>Hobbies &amp; Interests</w:t>
      </w:r>
    </w:p>
    <w:p w14:paraId="00501951">
      <w:pPr>
        <w:pStyle w:val="25"/>
      </w:pPr>
      <w:r>
        <w:t>Reading Books, Cricket, Shuttle</w:t>
      </w:r>
    </w:p>
    <w:p w14:paraId="0DE8D6E9">
      <w:pPr>
        <w:pStyle w:val="25"/>
        <w:numPr>
          <w:ilvl w:val="0"/>
          <w:numId w:val="0"/>
        </w:numPr>
        <w:ind w:left="360"/>
      </w:pPr>
    </w:p>
    <w:p w14:paraId="33F508C3">
      <w:r>
        <w:rPr>
          <w:b/>
        </w:rPr>
        <w:t>Declaration</w:t>
      </w:r>
    </w:p>
    <w:p w14:paraId="160B479E">
      <w:r>
        <w:t>I hereby declare that the above information is true and correct to the best of my knowledge.</w:t>
      </w:r>
    </w:p>
    <w:p w14:paraId="789292C9"/>
    <w:p w14:paraId="36E2A870">
      <w:r>
        <w:t>Date   : 30.04.2026                                                                                                                     Yours Sincerely</w:t>
      </w:r>
    </w:p>
    <w:p w14:paraId="22E76850">
      <w:r>
        <w:t>Place : Chennai                                                                                                                   S.Mohd ajmal sheriff.</w:t>
      </w:r>
    </w:p>
    <w:sectPr>
      <w:pgSz w:w="12240" w:h="15840"/>
      <w:pgMar w:top="1440" w:right="1183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7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6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1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13B406E5"/>
    <w:multiLevelType w:val="multilevel"/>
    <w:tmpl w:val="13B406E5"/>
    <w:lvl w:ilvl="0" w:tentative="0">
      <w:start w:val="1"/>
      <w:numFmt w:val="upperLetter"/>
      <w:lvlText w:val="%1-"/>
      <w:lvlJc w:val="left"/>
      <w:pPr>
        <w:ind w:left="26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360" w:hanging="360"/>
      </w:pPr>
    </w:lvl>
    <w:lvl w:ilvl="2" w:tentative="0">
      <w:start w:val="1"/>
      <w:numFmt w:val="lowerRoman"/>
      <w:lvlText w:val="%3."/>
      <w:lvlJc w:val="right"/>
      <w:pPr>
        <w:ind w:left="4080" w:hanging="180"/>
      </w:pPr>
    </w:lvl>
    <w:lvl w:ilvl="3" w:tentative="0">
      <w:start w:val="1"/>
      <w:numFmt w:val="decimal"/>
      <w:lvlText w:val="%4."/>
      <w:lvlJc w:val="left"/>
      <w:pPr>
        <w:ind w:left="4800" w:hanging="360"/>
      </w:pPr>
    </w:lvl>
    <w:lvl w:ilvl="4" w:tentative="0">
      <w:start w:val="1"/>
      <w:numFmt w:val="lowerLetter"/>
      <w:lvlText w:val="%5."/>
      <w:lvlJc w:val="left"/>
      <w:pPr>
        <w:ind w:left="5520" w:hanging="360"/>
      </w:pPr>
    </w:lvl>
    <w:lvl w:ilvl="5" w:tentative="0">
      <w:start w:val="1"/>
      <w:numFmt w:val="lowerRoman"/>
      <w:lvlText w:val="%6."/>
      <w:lvlJc w:val="right"/>
      <w:pPr>
        <w:ind w:left="6240" w:hanging="180"/>
      </w:pPr>
    </w:lvl>
    <w:lvl w:ilvl="6" w:tentative="0">
      <w:start w:val="1"/>
      <w:numFmt w:val="decimal"/>
      <w:lvlText w:val="%7."/>
      <w:lvlJc w:val="left"/>
      <w:pPr>
        <w:ind w:left="6960" w:hanging="360"/>
      </w:pPr>
    </w:lvl>
    <w:lvl w:ilvl="7" w:tentative="0">
      <w:start w:val="1"/>
      <w:numFmt w:val="lowerLetter"/>
      <w:lvlText w:val="%8."/>
      <w:lvlJc w:val="left"/>
      <w:pPr>
        <w:ind w:left="7680" w:hanging="360"/>
      </w:pPr>
    </w:lvl>
    <w:lvl w:ilvl="8" w:tentative="0">
      <w:start w:val="1"/>
      <w:numFmt w:val="lowerRoman"/>
      <w:lvlText w:val="%9."/>
      <w:lvlJc w:val="right"/>
      <w:pPr>
        <w:ind w:left="840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4048"/>
    <w:rsid w:val="00034616"/>
    <w:rsid w:val="0006063C"/>
    <w:rsid w:val="000617B7"/>
    <w:rsid w:val="0015074B"/>
    <w:rsid w:val="001E55BD"/>
    <w:rsid w:val="0029639D"/>
    <w:rsid w:val="00326F90"/>
    <w:rsid w:val="0040157E"/>
    <w:rsid w:val="0041347A"/>
    <w:rsid w:val="004C6837"/>
    <w:rsid w:val="00551BA6"/>
    <w:rsid w:val="00612BC2"/>
    <w:rsid w:val="006E4CF0"/>
    <w:rsid w:val="006E7C76"/>
    <w:rsid w:val="00780475"/>
    <w:rsid w:val="0084453F"/>
    <w:rsid w:val="008467E0"/>
    <w:rsid w:val="00AA1D8D"/>
    <w:rsid w:val="00B47730"/>
    <w:rsid w:val="00CB0664"/>
    <w:rsid w:val="00F03866"/>
    <w:rsid w:val="00FC3E7C"/>
    <w:rsid w:val="00FC693F"/>
    <w:rsid w:val="31EE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6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146"/>
    <w:unhideWhenUsed/>
    <w:uiPriority w:val="99"/>
    <w:pPr>
      <w:spacing w:after="120"/>
    </w:pPr>
  </w:style>
  <w:style w:type="paragraph" w:styleId="15">
    <w:name w:val="Body Text 2"/>
    <w:basedOn w:val="1"/>
    <w:link w:val="147"/>
    <w:unhideWhenUsed/>
    <w:uiPriority w:val="99"/>
    <w:pPr>
      <w:spacing w:after="120" w:line="480" w:lineRule="auto"/>
    </w:pPr>
  </w:style>
  <w:style w:type="paragraph" w:styleId="16">
    <w:name w:val="Body Text 3"/>
    <w:basedOn w:val="1"/>
    <w:link w:val="148"/>
    <w:unhideWhenUsed/>
    <w:uiPriority w:val="99"/>
    <w:pPr>
      <w:spacing w:after="120"/>
    </w:pPr>
    <w:rPr>
      <w:sz w:val="16"/>
      <w:szCs w:val="16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8">
    <w:name w:val="Emphasis"/>
    <w:basedOn w:val="11"/>
    <w:qFormat/>
    <w:uiPriority w:val="20"/>
    <w:rPr>
      <w:i/>
      <w:iCs/>
    </w:rPr>
  </w:style>
  <w:style w:type="paragraph" w:styleId="19">
    <w:name w:val="footer"/>
    <w:basedOn w:val="1"/>
    <w:link w:val="1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head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21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22">
    <w:name w:val="List"/>
    <w:basedOn w:val="1"/>
    <w:unhideWhenUsed/>
    <w:uiPriority w:val="99"/>
    <w:pPr>
      <w:ind w:left="360" w:hanging="360"/>
      <w:contextualSpacing/>
    </w:pPr>
  </w:style>
  <w:style w:type="paragraph" w:styleId="23">
    <w:name w:val="List 2"/>
    <w:basedOn w:val="1"/>
    <w:unhideWhenUsed/>
    <w:uiPriority w:val="99"/>
    <w:pPr>
      <w:ind w:left="720" w:hanging="360"/>
      <w:contextualSpacing/>
    </w:pPr>
  </w:style>
  <w:style w:type="paragraph" w:styleId="24">
    <w:name w:val="List 3"/>
    <w:basedOn w:val="1"/>
    <w:unhideWhenUsed/>
    <w:uiPriority w:val="99"/>
    <w:pPr>
      <w:ind w:left="1080" w:hanging="360"/>
      <w:contextualSpacing/>
    </w:pPr>
  </w:style>
  <w:style w:type="paragraph" w:styleId="25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6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7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8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2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3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4">
    <w:name w:val="macro"/>
    <w:link w:val="1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5">
    <w:name w:val="Strong"/>
    <w:basedOn w:val="11"/>
    <w:qFormat/>
    <w:uiPriority w:val="22"/>
    <w:rPr>
      <w:b/>
      <w:bCs/>
    </w:rPr>
  </w:style>
  <w:style w:type="paragraph" w:styleId="36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7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8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9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0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1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2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3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4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5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6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7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8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9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0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1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2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3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4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5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6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7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8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9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0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5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6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7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8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9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0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1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9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0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1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2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3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4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5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3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4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5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6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7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8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9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1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2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3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4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5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6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0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4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5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6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7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8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9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0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1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2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3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4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5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6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7">
    <w:name w:val="Header Char"/>
    <w:basedOn w:val="11"/>
    <w:link w:val="20"/>
    <w:uiPriority w:val="99"/>
  </w:style>
  <w:style w:type="character" w:customStyle="1" w:styleId="138">
    <w:name w:val="Footer Char"/>
    <w:basedOn w:val="11"/>
    <w:link w:val="19"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1"/>
    <w:link w:val="38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1"/>
    <w:link w:val="3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1"/>
    <w:link w:val="14"/>
    <w:uiPriority w:val="99"/>
  </w:style>
  <w:style w:type="character" w:customStyle="1" w:styleId="147">
    <w:name w:val="Body Text 2 Char"/>
    <w:basedOn w:val="11"/>
    <w:link w:val="15"/>
    <w:uiPriority w:val="99"/>
  </w:style>
  <w:style w:type="character" w:customStyle="1" w:styleId="148">
    <w:name w:val="Body Text 3 Char"/>
    <w:basedOn w:val="11"/>
    <w:link w:val="16"/>
    <w:qFormat/>
    <w:uiPriority w:val="99"/>
    <w:rPr>
      <w:sz w:val="16"/>
      <w:szCs w:val="16"/>
    </w:rPr>
  </w:style>
  <w:style w:type="character" w:customStyle="1" w:styleId="149">
    <w:name w:val="Macro Text Char"/>
    <w:basedOn w:val="11"/>
    <w:link w:val="34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1"/>
    <w:link w:val="1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1"/>
    <w:link w:val="1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166">
    <w:name w:val="Balloon Text Char"/>
    <w:basedOn w:val="11"/>
    <w:link w:val="13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7A14AE-768B-403E-9091-4ACFC9502A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180</Words>
  <Characters>1098</Characters>
  <Lines>11</Lines>
  <Paragraphs>3</Paragraphs>
  <TotalTime>259</TotalTime>
  <ScaleCrop>false</ScaleCrop>
  <LinksUpToDate>false</LinksUpToDate>
  <CharactersWithSpaces>1574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saji gayathry</cp:lastModifiedBy>
  <dcterms:modified xsi:type="dcterms:W3CDTF">2026-05-29T09:46:42Z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14B9574E1D3243CBBC8AD61298C27A1B_13</vt:lpwstr>
  </property>
</Properties>
</file>